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0B90C">
      <w:pPr>
        <w:spacing w:line="353" w:lineRule="auto"/>
        <w:ind w:left="0" w:leftChars="0" w:firstLine="0" w:firstLineChars="0"/>
        <w:rPr>
          <w:rFonts w:hint="default" w:ascii="Times New Roman" w:hAnsi="Times New Roman" w:eastAsia="方正黑体_GBK" w:cs="Times New Roman"/>
          <w:spacing w:val="-4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pacing w:val="-4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pacing w:val="-4"/>
          <w:sz w:val="32"/>
          <w:szCs w:val="32"/>
          <w:lang w:val="en-US" w:eastAsia="zh-CN"/>
        </w:rPr>
        <w:t>2</w:t>
      </w:r>
    </w:p>
    <w:p w14:paraId="1C2602AF">
      <w:pPr>
        <w:spacing w:line="353" w:lineRule="auto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eastAsia="zh-CN"/>
        </w:rPr>
        <w:t>中共攀枝花市西区区委统战部（区民族宗教局）</w:t>
      </w:r>
    </w:p>
    <w:p w14:paraId="2D4A8CFF">
      <w:pPr>
        <w:spacing w:line="353" w:lineRule="auto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eastAsia="zh-CN"/>
        </w:rPr>
        <w:t>202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eastAsia="zh-CN"/>
        </w:rPr>
        <w:t>年</w:t>
      </w:r>
      <w:r>
        <w:rPr>
          <w:rFonts w:hint="eastAsia" w:eastAsia="方正小标宋_GBK" w:cs="Times New Roman"/>
          <w:b w:val="0"/>
          <w:bCs w:val="0"/>
          <w:spacing w:val="-4"/>
          <w:sz w:val="36"/>
          <w:szCs w:val="36"/>
          <w:lang w:val="en-US" w:eastAsia="zh-CN"/>
        </w:rPr>
        <w:t>11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eastAsia="zh-CN"/>
        </w:rPr>
        <w:t>月公开招聘临时聘用工作人员报考信息表</w:t>
      </w:r>
    </w:p>
    <w:bookmarkEnd w:id="0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"/>
        <w:gridCol w:w="297"/>
        <w:gridCol w:w="414"/>
        <w:gridCol w:w="1018"/>
        <w:gridCol w:w="898"/>
        <w:gridCol w:w="239"/>
        <w:gridCol w:w="1124"/>
        <w:gridCol w:w="382"/>
        <w:gridCol w:w="750"/>
        <w:gridCol w:w="996"/>
        <w:gridCol w:w="1658"/>
      </w:tblGrid>
      <w:tr w14:paraId="26580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exact"/>
          <w:jc w:val="center"/>
        </w:trPr>
        <w:tc>
          <w:tcPr>
            <w:tcW w:w="1789" w:type="dxa"/>
            <w:gridSpan w:val="3"/>
            <w:noWrap w:val="0"/>
            <w:tcMar>
              <w:top w:w="0" w:type="dxa"/>
            </w:tcMar>
            <w:vAlign w:val="center"/>
          </w:tcPr>
          <w:p w14:paraId="70CDE3FD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报考单位</w:t>
            </w:r>
          </w:p>
        </w:tc>
        <w:tc>
          <w:tcPr>
            <w:tcW w:w="1916" w:type="dxa"/>
            <w:gridSpan w:val="2"/>
            <w:noWrap w:val="0"/>
            <w:tcMar>
              <w:top w:w="0" w:type="dxa"/>
            </w:tcMar>
            <w:vAlign w:val="center"/>
          </w:tcPr>
          <w:p w14:paraId="2D98BFC0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745" w:type="dxa"/>
            <w:gridSpan w:val="3"/>
            <w:noWrap w:val="0"/>
            <w:tcMar>
              <w:top w:w="0" w:type="dxa"/>
            </w:tcMar>
            <w:vAlign w:val="center"/>
          </w:tcPr>
          <w:p w14:paraId="38E8EEBE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1746" w:type="dxa"/>
            <w:gridSpan w:val="2"/>
            <w:noWrap w:val="0"/>
            <w:tcMar>
              <w:top w:w="0" w:type="dxa"/>
            </w:tcMar>
            <w:vAlign w:val="center"/>
          </w:tcPr>
          <w:p w14:paraId="392C56DA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658" w:type="dxa"/>
            <w:vMerge w:val="restart"/>
            <w:noWrap w:val="0"/>
            <w:tcMar>
              <w:top w:w="0" w:type="dxa"/>
            </w:tcMar>
            <w:vAlign w:val="center"/>
          </w:tcPr>
          <w:p w14:paraId="6015A712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照片粘贴处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（2寸彩色照片，照片勿超出边框线）</w:t>
            </w:r>
          </w:p>
        </w:tc>
      </w:tr>
      <w:tr w14:paraId="43C70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067C3AAE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729" w:type="dxa"/>
            <w:gridSpan w:val="3"/>
            <w:noWrap w:val="0"/>
            <w:tcMar>
              <w:top w:w="0" w:type="dxa"/>
            </w:tcMar>
            <w:vAlign w:val="center"/>
          </w:tcPr>
          <w:p w14:paraId="22B6217C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137" w:type="dxa"/>
            <w:gridSpan w:val="2"/>
            <w:noWrap w:val="0"/>
            <w:tcMar>
              <w:top w:w="0" w:type="dxa"/>
            </w:tcMar>
            <w:vAlign w:val="center"/>
          </w:tcPr>
          <w:p w14:paraId="19F98F00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124" w:type="dxa"/>
            <w:noWrap w:val="0"/>
            <w:tcMar>
              <w:top w:w="0" w:type="dxa"/>
            </w:tcMar>
            <w:vAlign w:val="center"/>
          </w:tcPr>
          <w:p w14:paraId="5053F894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132" w:type="dxa"/>
            <w:gridSpan w:val="2"/>
            <w:noWrap w:val="0"/>
            <w:tcMar>
              <w:top w:w="0" w:type="dxa"/>
            </w:tcMar>
            <w:vAlign w:val="center"/>
          </w:tcPr>
          <w:p w14:paraId="0CC645CA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996" w:type="dxa"/>
            <w:noWrap w:val="0"/>
            <w:tcMar>
              <w:top w:w="0" w:type="dxa"/>
            </w:tcMar>
            <w:vAlign w:val="center"/>
          </w:tcPr>
          <w:p w14:paraId="072B2AF5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658" w:type="dxa"/>
            <w:vMerge w:val="continue"/>
            <w:noWrap w:val="0"/>
            <w:tcMar>
              <w:top w:w="0" w:type="dxa"/>
            </w:tcMar>
            <w:vAlign w:val="center"/>
          </w:tcPr>
          <w:p w14:paraId="27AFC03E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27E08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5FB5F17F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籍贯</w:t>
            </w:r>
          </w:p>
        </w:tc>
        <w:tc>
          <w:tcPr>
            <w:tcW w:w="1729" w:type="dxa"/>
            <w:gridSpan w:val="3"/>
            <w:noWrap w:val="0"/>
            <w:tcMar>
              <w:top w:w="0" w:type="dxa"/>
            </w:tcMar>
            <w:vAlign w:val="center"/>
          </w:tcPr>
          <w:p w14:paraId="60764F83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137" w:type="dxa"/>
            <w:gridSpan w:val="2"/>
            <w:noWrap w:val="0"/>
            <w:tcMar>
              <w:top w:w="0" w:type="dxa"/>
            </w:tcMar>
            <w:vAlign w:val="center"/>
          </w:tcPr>
          <w:p w14:paraId="0A63FF7D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124" w:type="dxa"/>
            <w:noWrap w:val="0"/>
            <w:tcMar>
              <w:top w:w="0" w:type="dxa"/>
            </w:tcMar>
            <w:vAlign w:val="center"/>
          </w:tcPr>
          <w:p w14:paraId="598DFC31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132" w:type="dxa"/>
            <w:gridSpan w:val="2"/>
            <w:noWrap w:val="0"/>
            <w:tcMar>
              <w:top w:w="0" w:type="dxa"/>
            </w:tcMar>
            <w:vAlign w:val="center"/>
          </w:tcPr>
          <w:p w14:paraId="5E905909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996" w:type="dxa"/>
            <w:noWrap w:val="0"/>
            <w:tcMar>
              <w:top w:w="0" w:type="dxa"/>
            </w:tcMar>
            <w:vAlign w:val="center"/>
          </w:tcPr>
          <w:p w14:paraId="6CC38440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658" w:type="dxa"/>
            <w:vMerge w:val="continue"/>
            <w:noWrap w:val="0"/>
            <w:tcMar>
              <w:top w:w="0" w:type="dxa"/>
            </w:tcMar>
            <w:vAlign w:val="center"/>
          </w:tcPr>
          <w:p w14:paraId="27156D40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0C1AE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15AD39A8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健康</w:t>
            </w:r>
          </w:p>
          <w:p w14:paraId="0F0F2EC8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状况</w:t>
            </w:r>
          </w:p>
        </w:tc>
        <w:tc>
          <w:tcPr>
            <w:tcW w:w="1729" w:type="dxa"/>
            <w:gridSpan w:val="3"/>
            <w:noWrap w:val="0"/>
            <w:tcMar>
              <w:top w:w="0" w:type="dxa"/>
            </w:tcMar>
            <w:vAlign w:val="center"/>
          </w:tcPr>
          <w:p w14:paraId="124EE25C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137" w:type="dxa"/>
            <w:gridSpan w:val="2"/>
            <w:noWrap w:val="0"/>
            <w:tcMar>
              <w:top w:w="0" w:type="dxa"/>
            </w:tcMar>
            <w:vAlign w:val="center"/>
          </w:tcPr>
          <w:p w14:paraId="39F683E6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124" w:type="dxa"/>
            <w:noWrap w:val="0"/>
            <w:tcMar>
              <w:top w:w="0" w:type="dxa"/>
            </w:tcMar>
            <w:vAlign w:val="center"/>
          </w:tcPr>
          <w:p w14:paraId="70F35576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132" w:type="dxa"/>
            <w:gridSpan w:val="2"/>
            <w:vMerge w:val="restart"/>
            <w:noWrap w:val="0"/>
            <w:tcMar>
              <w:top w:w="0" w:type="dxa"/>
            </w:tcMar>
            <w:vAlign w:val="center"/>
          </w:tcPr>
          <w:p w14:paraId="34A5DCCC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996" w:type="dxa"/>
            <w:noWrap w:val="0"/>
            <w:tcMar>
              <w:top w:w="0" w:type="dxa"/>
            </w:tcMar>
            <w:vAlign w:val="center"/>
          </w:tcPr>
          <w:p w14:paraId="55861C33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固定电话</w:t>
            </w:r>
          </w:p>
        </w:tc>
        <w:tc>
          <w:tcPr>
            <w:tcW w:w="1658" w:type="dxa"/>
            <w:noWrap w:val="0"/>
            <w:tcMar>
              <w:top w:w="0" w:type="dxa"/>
            </w:tcMar>
            <w:vAlign w:val="center"/>
          </w:tcPr>
          <w:p w14:paraId="21411840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591B4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4BD97C3F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户籍</w:t>
            </w:r>
          </w:p>
          <w:p w14:paraId="26969458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所在地</w:t>
            </w:r>
          </w:p>
        </w:tc>
        <w:tc>
          <w:tcPr>
            <w:tcW w:w="3990" w:type="dxa"/>
            <w:gridSpan w:val="6"/>
            <w:noWrap/>
            <w:tcMar>
              <w:top w:w="0" w:type="dxa"/>
            </w:tcMar>
            <w:vAlign w:val="center"/>
          </w:tcPr>
          <w:p w14:paraId="7B9FD482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市县（区）</w:t>
            </w:r>
          </w:p>
        </w:tc>
        <w:tc>
          <w:tcPr>
            <w:tcW w:w="1132" w:type="dxa"/>
            <w:gridSpan w:val="2"/>
            <w:vMerge w:val="continue"/>
            <w:noWrap w:val="0"/>
            <w:tcMar>
              <w:top w:w="0" w:type="dxa"/>
            </w:tcMar>
            <w:vAlign w:val="center"/>
          </w:tcPr>
          <w:p w14:paraId="1D9154CF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96" w:type="dxa"/>
            <w:noWrap w:val="0"/>
            <w:tcMar>
              <w:top w:w="0" w:type="dxa"/>
            </w:tcMar>
            <w:vAlign w:val="center"/>
          </w:tcPr>
          <w:p w14:paraId="4E08CEC3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手机</w:t>
            </w:r>
          </w:p>
        </w:tc>
        <w:tc>
          <w:tcPr>
            <w:tcW w:w="1658" w:type="dxa"/>
            <w:noWrap w:val="0"/>
            <w:tcMar>
              <w:top w:w="0" w:type="dxa"/>
            </w:tcMar>
            <w:vAlign w:val="center"/>
          </w:tcPr>
          <w:p w14:paraId="57AC343E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738B1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643248EA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3990" w:type="dxa"/>
            <w:gridSpan w:val="6"/>
            <w:noWrap w:val="0"/>
            <w:tcMar>
              <w:top w:w="0" w:type="dxa"/>
            </w:tcMar>
            <w:vAlign w:val="center"/>
          </w:tcPr>
          <w:p w14:paraId="57BFFABD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2128" w:type="dxa"/>
            <w:gridSpan w:val="3"/>
            <w:noWrap w:val="0"/>
            <w:tcMar>
              <w:top w:w="0" w:type="dxa"/>
            </w:tcMar>
            <w:vAlign w:val="center"/>
          </w:tcPr>
          <w:p w14:paraId="0E57F4BF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邮编</w:t>
            </w:r>
          </w:p>
        </w:tc>
        <w:tc>
          <w:tcPr>
            <w:tcW w:w="1658" w:type="dxa"/>
            <w:noWrap w:val="0"/>
            <w:tcMar>
              <w:top w:w="0" w:type="dxa"/>
            </w:tcMar>
            <w:vAlign w:val="center"/>
          </w:tcPr>
          <w:p w14:paraId="2D8B9E8B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0FF40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4B2BAAAD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全日制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学历（学位）</w:t>
            </w:r>
          </w:p>
        </w:tc>
        <w:tc>
          <w:tcPr>
            <w:tcW w:w="1729" w:type="dxa"/>
            <w:gridSpan w:val="3"/>
            <w:noWrap w:val="0"/>
            <w:tcMar>
              <w:top w:w="0" w:type="dxa"/>
            </w:tcMar>
            <w:vAlign w:val="center"/>
          </w:tcPr>
          <w:p w14:paraId="4EE2164C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137" w:type="dxa"/>
            <w:gridSpan w:val="2"/>
            <w:noWrap w:val="0"/>
            <w:tcMar>
              <w:top w:w="0" w:type="dxa"/>
            </w:tcMar>
            <w:vAlign w:val="center"/>
          </w:tcPr>
          <w:p w14:paraId="19C2F501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毕业学校及时间</w:t>
            </w:r>
          </w:p>
        </w:tc>
        <w:tc>
          <w:tcPr>
            <w:tcW w:w="1124" w:type="dxa"/>
            <w:noWrap w:val="0"/>
            <w:tcMar>
              <w:top w:w="0" w:type="dxa"/>
            </w:tcMar>
            <w:vAlign w:val="center"/>
          </w:tcPr>
          <w:p w14:paraId="1CA9F67E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132" w:type="dxa"/>
            <w:gridSpan w:val="2"/>
            <w:noWrap w:val="0"/>
            <w:tcMar>
              <w:top w:w="0" w:type="dxa"/>
            </w:tcMar>
            <w:vAlign w:val="center"/>
          </w:tcPr>
          <w:p w14:paraId="6D2BC979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2654" w:type="dxa"/>
            <w:gridSpan w:val="2"/>
            <w:noWrap w:val="0"/>
            <w:tcMar>
              <w:top w:w="0" w:type="dxa"/>
            </w:tcMar>
            <w:vAlign w:val="center"/>
          </w:tcPr>
          <w:p w14:paraId="59A39419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26217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exact"/>
          <w:jc w:val="center"/>
        </w:trPr>
        <w:tc>
          <w:tcPr>
            <w:tcW w:w="1078" w:type="dxa"/>
            <w:noWrap w:val="0"/>
            <w:tcMar>
              <w:top w:w="0" w:type="dxa"/>
            </w:tcMar>
            <w:vAlign w:val="center"/>
          </w:tcPr>
          <w:p w14:paraId="0E761CAB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现学历(学位)</w:t>
            </w:r>
          </w:p>
        </w:tc>
        <w:tc>
          <w:tcPr>
            <w:tcW w:w="1729" w:type="dxa"/>
            <w:gridSpan w:val="3"/>
            <w:noWrap w:val="0"/>
            <w:tcMar>
              <w:top w:w="0" w:type="dxa"/>
            </w:tcMar>
            <w:vAlign w:val="center"/>
          </w:tcPr>
          <w:p w14:paraId="64F097D1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137" w:type="dxa"/>
            <w:gridSpan w:val="2"/>
            <w:noWrap w:val="0"/>
            <w:tcMar>
              <w:top w:w="0" w:type="dxa"/>
            </w:tcMar>
            <w:vAlign w:val="center"/>
          </w:tcPr>
          <w:p w14:paraId="4FA305AC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毕业学校及时间</w:t>
            </w:r>
          </w:p>
        </w:tc>
        <w:tc>
          <w:tcPr>
            <w:tcW w:w="1124" w:type="dxa"/>
            <w:noWrap w:val="0"/>
            <w:tcMar>
              <w:top w:w="0" w:type="dxa"/>
            </w:tcMar>
            <w:vAlign w:val="center"/>
          </w:tcPr>
          <w:p w14:paraId="139C6D7D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132" w:type="dxa"/>
            <w:gridSpan w:val="2"/>
            <w:noWrap w:val="0"/>
            <w:tcMar>
              <w:top w:w="0" w:type="dxa"/>
            </w:tcMar>
            <w:vAlign w:val="center"/>
          </w:tcPr>
          <w:p w14:paraId="7C826C92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2654" w:type="dxa"/>
            <w:gridSpan w:val="2"/>
            <w:noWrap w:val="0"/>
            <w:tcMar>
              <w:top w:w="0" w:type="dxa"/>
            </w:tcMar>
            <w:vAlign w:val="center"/>
          </w:tcPr>
          <w:p w14:paraId="7A20E886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0E91F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3944" w:type="dxa"/>
            <w:gridSpan w:val="6"/>
            <w:noWrap w:val="0"/>
            <w:tcMar>
              <w:top w:w="0" w:type="dxa"/>
            </w:tcMar>
            <w:vAlign w:val="center"/>
          </w:tcPr>
          <w:p w14:paraId="7AFBFE44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现具有的职称（职业资格证）</w:t>
            </w:r>
          </w:p>
        </w:tc>
        <w:tc>
          <w:tcPr>
            <w:tcW w:w="4910" w:type="dxa"/>
            <w:gridSpan w:val="5"/>
            <w:noWrap w:val="0"/>
            <w:tcMar>
              <w:top w:w="0" w:type="dxa"/>
            </w:tcMar>
            <w:vAlign w:val="center"/>
          </w:tcPr>
          <w:p w14:paraId="663CEBF5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792CD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9" w:hRule="atLeast"/>
          <w:jc w:val="center"/>
        </w:trPr>
        <w:tc>
          <w:tcPr>
            <w:tcW w:w="1375" w:type="dxa"/>
            <w:gridSpan w:val="2"/>
            <w:noWrap w:val="0"/>
            <w:tcMar>
              <w:top w:w="0" w:type="dxa"/>
            </w:tcMar>
            <w:vAlign w:val="center"/>
          </w:tcPr>
          <w:p w14:paraId="2FF620F6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211F3F8A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个人</w:t>
            </w:r>
          </w:p>
          <w:p w14:paraId="2BBB2717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简历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（从高</w:t>
            </w:r>
          </w:p>
          <w:p w14:paraId="1ABB4A45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中填至</w:t>
            </w:r>
          </w:p>
          <w:p w14:paraId="77DB2418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报名</w:t>
            </w:r>
          </w:p>
          <w:p w14:paraId="147FB457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当月）</w:t>
            </w:r>
          </w:p>
          <w:p w14:paraId="446FAE79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2EE138F6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7B8B12FF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2FF203DA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479" w:type="dxa"/>
            <w:gridSpan w:val="9"/>
            <w:noWrap w:val="0"/>
            <w:vAlign w:val="center"/>
          </w:tcPr>
          <w:p w14:paraId="307D6588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4696880D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3AAD8AB9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7D12A59F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69E65D6E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74874320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4DE97716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36C0E38D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30A05697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3C7B84DB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4A38C2D3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408F01B2">
            <w:pPr>
              <w:widowControl/>
              <w:spacing w:before="0" w:after="0" w:line="240" w:lineRule="auto"/>
              <w:ind w:firstLine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53456683">
      <w:pPr>
        <w:spacing w:line="353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  <w:sectPr>
          <w:footerReference r:id="rId5" w:type="default"/>
          <w:footerReference r:id="rId6" w:type="even"/>
          <w:pgSz w:w="11906" w:h="16838"/>
          <w:pgMar w:top="2098" w:right="1474" w:bottom="1985" w:left="1588" w:header="851" w:footer="1361" w:gutter="0"/>
          <w:pgNumType w:fmt="decimal"/>
          <w:cols w:space="720" w:num="1"/>
          <w:docGrid w:type="lines" w:linePitch="312" w:charSpace="0"/>
        </w:sectPr>
      </w:pPr>
    </w:p>
    <w:p w14:paraId="0CB7858A">
      <w:pPr>
        <w:widowControl w:val="0"/>
        <w:spacing w:before="0" w:after="0" w:line="353" w:lineRule="auto"/>
        <w:ind w:firstLine="300" w:firstLineChars="200"/>
        <w:jc w:val="both"/>
        <w:rPr>
          <w:rFonts w:hint="default" w:ascii="Times New Roman" w:hAnsi="Times New Roman" w:eastAsia="仿宋_GB2312" w:cs="Times New Roman"/>
          <w:kern w:val="2"/>
          <w:sz w:val="15"/>
          <w:szCs w:val="15"/>
          <w:lang w:eastAsia="zh-CN"/>
        </w:rPr>
      </w:pPr>
    </w:p>
    <w:tbl>
      <w:tblPr>
        <w:tblStyle w:val="3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"/>
        <w:gridCol w:w="1487"/>
        <w:gridCol w:w="1418"/>
        <w:gridCol w:w="988"/>
        <w:gridCol w:w="4033"/>
      </w:tblGrid>
      <w:tr w14:paraId="16606F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241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473D5E4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所受奖惩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6439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4886CC9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7491F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2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17ACB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有何特长</w:t>
            </w:r>
          </w:p>
        </w:tc>
        <w:tc>
          <w:tcPr>
            <w:tcW w:w="64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4E005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3541F7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38EFB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家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庭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主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要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成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员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927D1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C8474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关系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927B9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工作单位及职务</w:t>
            </w:r>
          </w:p>
        </w:tc>
      </w:tr>
      <w:tr w14:paraId="4EC164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C5F0C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E4BC2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961B9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C7675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6FB75E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34011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B7C07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7B3F5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0DB44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6674B7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5AAB0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806CD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F4E24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64F9B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39342D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E8813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25524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42CCF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5B3AF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1D0590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7D455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7AB3E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99311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5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F8410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　</w:t>
            </w:r>
          </w:p>
        </w:tc>
      </w:tr>
      <w:tr w14:paraId="584C10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6" w:hRule="exact"/>
          <w:jc w:val="center"/>
        </w:trPr>
        <w:tc>
          <w:tcPr>
            <w:tcW w:w="9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16B0F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资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格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查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意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见</w:t>
            </w:r>
          </w:p>
        </w:tc>
        <w:tc>
          <w:tcPr>
            <w:tcW w:w="38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8410D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资格初审</w:t>
            </w:r>
          </w:p>
        </w:tc>
        <w:tc>
          <w:tcPr>
            <w:tcW w:w="4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78A7C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资格复审</w:t>
            </w:r>
          </w:p>
        </w:tc>
      </w:tr>
      <w:tr w14:paraId="3A5401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F2C18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89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04754">
            <w:pPr>
              <w:widowControl/>
              <w:spacing w:before="0" w:after="24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6F813C09">
            <w:pPr>
              <w:widowControl/>
              <w:spacing w:before="0" w:after="24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4093BB6B">
            <w:pPr>
              <w:widowControl/>
              <w:spacing w:before="0" w:after="24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审查人签名：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40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6B3127">
            <w:pPr>
              <w:widowControl/>
              <w:spacing w:before="0" w:after="24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7B0A3690">
            <w:pPr>
              <w:widowControl/>
              <w:spacing w:before="0" w:after="24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3ECEE93C">
            <w:pPr>
              <w:widowControl/>
              <w:spacing w:before="0" w:after="24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审查人签名：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日</w:t>
            </w:r>
          </w:p>
        </w:tc>
      </w:tr>
      <w:tr w14:paraId="531AE0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F2020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8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523EC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40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9FB7D9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18311D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B3C96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8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C7B99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40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4B3AC3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4065FB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AA5E0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8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A5D37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40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01FD53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05200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16B1F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8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99811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40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0F9343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02F27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73" w:hRule="exact"/>
          <w:jc w:val="center"/>
        </w:trPr>
        <w:tc>
          <w:tcPr>
            <w:tcW w:w="9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AFE8F">
            <w:pPr>
              <w:widowControl/>
              <w:spacing w:before="0" w:after="0"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个人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承诺</w:t>
            </w:r>
          </w:p>
        </w:tc>
        <w:tc>
          <w:tcPr>
            <w:tcW w:w="792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2ED9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t>本人承诺：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t>1、上述所填报名信息真实、准确，提供的学历证书、证件、相关证明材料等均真实有效。如有弄虚作假或填涂错误，由本人承担一切后果，并自愿接受有关部门的处理。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t>2、面试时凭本人正式有效居民身份证原件参加考试。</w:t>
            </w:r>
          </w:p>
          <w:p w14:paraId="0B7DD1C2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</w:p>
          <w:p w14:paraId="4C52F7FB">
            <w:pPr>
              <w:widowControl/>
              <w:spacing w:before="0" w:after="0" w:line="240" w:lineRule="auto"/>
              <w:ind w:firstLine="964" w:firstLineChars="40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t>本人签名：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t>日</w:t>
            </w:r>
          </w:p>
          <w:p w14:paraId="3CBF6AF1">
            <w:pPr>
              <w:widowControl/>
              <w:spacing w:before="0" w:after="0" w:line="240" w:lineRule="auto"/>
              <w:ind w:firstLine="964" w:firstLineChars="40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  <w:p w14:paraId="77E383C6">
            <w:pPr>
              <w:widowControl/>
              <w:spacing w:before="0" w:after="0" w:line="240" w:lineRule="auto"/>
              <w:ind w:firstLine="964" w:firstLineChars="40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  <w:p w14:paraId="166DE43F">
            <w:pPr>
              <w:widowControl/>
              <w:spacing w:before="0" w:after="0" w:line="240" w:lineRule="auto"/>
              <w:ind w:firstLine="960" w:firstLineChars="4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62BFEACB">
            <w:pPr>
              <w:widowControl/>
              <w:spacing w:before="0" w:after="0" w:line="240" w:lineRule="auto"/>
              <w:ind w:firstLine="960" w:firstLineChars="4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  <w:p w14:paraId="086BBC15">
            <w:pPr>
              <w:widowControl/>
              <w:spacing w:before="0" w:after="0" w:line="240" w:lineRule="auto"/>
              <w:ind w:firstLine="960" w:firstLineChars="4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310E30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CD135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2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23D50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11DB26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exac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3E457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792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E187F">
            <w:pPr>
              <w:widowControl/>
              <w:spacing w:before="0" w:after="0" w:line="240" w:lineRule="auto"/>
              <w:ind w:firstLine="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3C8FCF8F">
      <w:pPr>
        <w:widowControl w:val="0"/>
        <w:spacing w:before="0" w:after="0" w:line="353" w:lineRule="auto"/>
        <w:ind w:firstLine="420" w:firstLineChars="200"/>
        <w:jc w:val="both"/>
        <w:rPr>
          <w:rFonts w:hint="default" w:ascii="Times New Roman" w:hAnsi="Times New Roman" w:eastAsia="仿宋" w:cs="Times New Roman"/>
          <w:sz w:val="32"/>
        </w:rPr>
      </w:pPr>
      <w:r>
        <w:rPr>
          <w:rFonts w:hint="default" w:ascii="Times New Roman" w:hAnsi="Times New Roman" w:eastAsia="仿宋_GB2312" w:cs="Times New Roman"/>
          <w:kern w:val="2"/>
          <w:sz w:val="21"/>
          <w:szCs w:val="21"/>
          <w:lang w:eastAsia="zh-CN"/>
        </w:rPr>
        <w:t>此表双面打印</w:t>
      </w:r>
    </w:p>
    <w:sectPr>
      <w:pgSz w:w="11906" w:h="16838"/>
      <w:pgMar w:top="2098" w:right="1474" w:bottom="1985" w:left="1588" w:header="851" w:footer="1361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25A05">
    <w:pPr>
      <w:widowControl w:val="0"/>
      <w:snapToGrid w:val="0"/>
      <w:ind w:right="360" w:firstLine="36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3E7621">
                          <w:pPr>
                            <w:pStyle w:val="2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3E7621">
                    <w:pPr>
                      <w:pStyle w:val="2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9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DF0BB">
    <w:pPr>
      <w:framePr w:wrap="around" w:vAnchor="text" w:hAnchor="margin" w:xAlign="outside" w:y="1"/>
      <w:widowControl w:val="0"/>
      <w:snapToGrid w:val="0"/>
      <w:jc w:val="left"/>
      <w:rPr>
        <w:rStyle w:val="135"/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Style w:val="135"/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fldChar w:fldCharType="begin"/>
    </w:r>
    <w:r>
      <w:rPr>
        <w:rStyle w:val="135"/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instrText xml:space="preserve">PAGE  </w:instrText>
    </w:r>
    <w:r>
      <w:rPr>
        <w:rStyle w:val="135"/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fldChar w:fldCharType="separate"/>
    </w:r>
    <w:r>
      <w:rPr>
        <w:rStyle w:val="135"/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t>-1-</w:t>
    </w:r>
    <w:r>
      <w:rPr>
        <w:rStyle w:val="135"/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fldChar w:fldCharType="end"/>
    </w:r>
  </w:p>
  <w:p w14:paraId="50159A01">
    <w:pPr>
      <w:widowControl w:val="0"/>
      <w:snapToGrid w:val="0"/>
      <w:ind w:right="360" w:firstLine="36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B7DA0BC"/>
    <w:rsid w:val="511B2EE0"/>
    <w:rsid w:val="69FC01F6"/>
    <w:rsid w:val="7FDF67F5"/>
    <w:rsid w:val="9EFA6BA1"/>
    <w:rsid w:val="B30B3747"/>
    <w:rsid w:val="DDFF307F"/>
    <w:rsid w:val="FDEEAB32"/>
    <w:rsid w:val="FF5E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  <w:ind w:firstLine="480"/>
    </w:pPr>
    <w:rPr>
      <w:rFonts w:ascii="Times New Roman" w:hAnsi="Times New Roman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7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page number"/>
    <w:basedOn w:val="133"/>
    <w:qFormat/>
    <w:uiPriority w:val="0"/>
  </w:style>
  <w:style w:type="character" w:styleId="136">
    <w:name w:val="Emphasis"/>
    <w:basedOn w:val="133"/>
    <w:qFormat/>
    <w:uiPriority w:val="20"/>
    <w:rPr>
      <w:i/>
      <w:iCs/>
    </w:rPr>
  </w:style>
  <w:style w:type="character" w:styleId="137">
    <w:name w:val="Hyperlink"/>
    <w:basedOn w:val="133"/>
    <w:semiHidden/>
    <w:unhideWhenUsed/>
    <w:qFormat/>
    <w:uiPriority w:val="99"/>
    <w:rPr>
      <w:color w:val="0000FF"/>
      <w:u w:val="single"/>
    </w:rPr>
  </w:style>
  <w:style w:type="character" w:customStyle="1" w:styleId="138">
    <w:name w:val="Header Char"/>
    <w:basedOn w:val="133"/>
    <w:link w:val="25"/>
    <w:qFormat/>
    <w:uiPriority w:val="99"/>
  </w:style>
  <w:style w:type="character" w:customStyle="1" w:styleId="139">
    <w:name w:val="Footer Char"/>
    <w:basedOn w:val="133"/>
    <w:link w:val="24"/>
    <w:qFormat/>
    <w:uiPriority w:val="99"/>
  </w:style>
  <w:style w:type="paragraph" w:styleId="1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Body Text Char"/>
    <w:basedOn w:val="133"/>
    <w:link w:val="19"/>
    <w:qFormat/>
    <w:uiPriority w:val="99"/>
  </w:style>
  <w:style w:type="character" w:customStyle="1" w:styleId="148">
    <w:name w:val="Body Text 2 Char"/>
    <w:basedOn w:val="133"/>
    <w:link w:val="28"/>
    <w:qFormat/>
    <w:uiPriority w:val="99"/>
  </w:style>
  <w:style w:type="character" w:customStyle="1" w:styleId="149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50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Quote Char"/>
    <w:basedOn w:val="133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Intense Quote Char"/>
    <w:basedOn w:val="133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6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413</Words>
  <Characters>434</Characters>
  <Lines>0</Lines>
  <Paragraphs>0</Paragraphs>
  <TotalTime>14</TotalTime>
  <ScaleCrop>false</ScaleCrop>
  <LinksUpToDate>false</LinksUpToDate>
  <CharactersWithSpaces>434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陌</cp:lastModifiedBy>
  <cp:lastPrinted>2026-11-06T17:36:00Z</cp:lastPrinted>
  <dcterms:modified xsi:type="dcterms:W3CDTF">2026-11-06T02:34:14Z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8D30BF7E84A1F78E693BED6A8FCE4747_43</vt:lpwstr>
  </property>
  <property fmtid="{D5CDD505-2E9C-101B-9397-08002B2CF9AE}" pid="4" name="KSOTemplateDocerSaveRecord">
    <vt:lpwstr>eyJoZGlkIjoiOTA3NDZmZDhhMDM0YTZmNjU1ZGVmODE3MmQ0ZmRjNzYiLCJ1c2VySWQiOiI1OTI3OTU5ODIifQ==</vt:lpwstr>
  </property>
</Properties>
</file>